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404-ПП/6795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6795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6131,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6131,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404-ПП/6795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15:56:27.028;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15:56:27.028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2,08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2.08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